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114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5811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34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Михаила Николаевича, </w:t>
      </w:r>
      <w:r>
        <w:rPr>
          <w:rStyle w:val="cat-UserDefinedgrp-2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 Эстонских дорожников-26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квартира-27,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1020.00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Style w:val="cat-UserDefinedgrp-27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Комаров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Комарова И.Н.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27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1 020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Комарова И.Н.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Комарова Михаила Николаевича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eastAsia="Times New Roman" w:hAnsi="Times New Roman" w:cs="Times New Roman"/>
          <w:sz w:val="28"/>
          <w:szCs w:val="28"/>
        </w:rPr>
        <w:t>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11">
    <w:name w:val="cat-UserDefined grp-26 rplc-11"/>
    <w:basedOn w:val="DefaultParagraphFont"/>
  </w:style>
  <w:style w:type="character" w:customStyle="1" w:styleId="cat-UserDefinedgrp-27rplc-22">
    <w:name w:val="cat-UserDefined grp-27 rplc-22"/>
    <w:basedOn w:val="DefaultParagraphFont"/>
  </w:style>
  <w:style w:type="character" w:customStyle="1" w:styleId="cat-UserDefinedgrp-27rplc-28">
    <w:name w:val="cat-UserDefined grp-27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